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divdocumentdivPARAGRAPHNAME"/>
        <w:tblW w:w="0" w:type="auto"/>
        <w:tblCellSpacing w:w="0" w:type="dxa"/>
        <w:shd w:val="clear" w:color="auto" w:fill="084B81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2236"/>
      </w:tblGrid>
      <w:tr w:rsidR="009A450B" w:rsidRPr="004B0E69" w14:paraId="4A86970B" w14:textId="77777777">
        <w:trPr>
          <w:tblCellSpacing w:w="0" w:type="dxa"/>
        </w:trPr>
        <w:tc>
          <w:tcPr>
            <w:tcW w:w="4" w:type="dxa"/>
            <w:shd w:val="clear" w:color="auto" w:fill="084B8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7BD473" w14:textId="77777777" w:rsidR="009A450B" w:rsidRPr="004B0E69" w:rsidRDefault="009A450B">
            <w:pP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</w:p>
        </w:tc>
        <w:tc>
          <w:tcPr>
            <w:tcW w:w="12236" w:type="dxa"/>
            <w:shd w:val="clear" w:color="auto" w:fill="084B81"/>
            <w:tcMar>
              <w:top w:w="500" w:type="dxa"/>
              <w:left w:w="0" w:type="dxa"/>
              <w:bottom w:w="200" w:type="dxa"/>
              <w:right w:w="0" w:type="dxa"/>
            </w:tcMar>
            <w:hideMark/>
          </w:tcPr>
          <w:tbl>
            <w:tblPr>
              <w:tblStyle w:val="nametable"/>
              <w:tblW w:w="0" w:type="auto"/>
              <w:tblCellSpacing w:w="0" w:type="dxa"/>
              <w:tblLayout w:type="fixed"/>
              <w:tblCellMar>
                <w:left w:w="0" w:type="dxa"/>
                <w:bottom w:w="2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498"/>
              <w:gridCol w:w="3240"/>
              <w:gridCol w:w="4498"/>
            </w:tblGrid>
            <w:tr w:rsidR="009A450B" w:rsidRPr="004B0E69" w14:paraId="74BC9CBD" w14:textId="77777777">
              <w:trPr>
                <w:tblCellSpacing w:w="0" w:type="dxa"/>
              </w:trPr>
              <w:tc>
                <w:tcPr>
                  <w:tcW w:w="4498" w:type="dxa"/>
                  <w:shd w:val="clear" w:color="auto" w:fill="084B8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791FECA" w14:textId="77777777" w:rsidR="009A450B" w:rsidRPr="004B0E69" w:rsidRDefault="009A450B">
                  <w:pPr>
                    <w:rPr>
                      <w:rFonts w:ascii="Century Gothic" w:eastAsia="Century Gothic" w:hAnsi="Century Gothic" w:cs="Century Gothic"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tcBorders>
                    <w:top w:val="single" w:sz="12" w:space="0" w:color="E3D7DA"/>
                  </w:tcBorders>
                  <w:shd w:val="clear" w:color="auto" w:fill="084B81"/>
                  <w:tcMar>
                    <w:top w:w="15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p w14:paraId="16E8825F" w14:textId="77777777" w:rsidR="009A450B" w:rsidRPr="004B0E69" w:rsidRDefault="0049265E">
                  <w:pPr>
                    <w:pStyle w:val="div"/>
                    <w:spacing w:line="20" w:lineRule="atLeast"/>
                    <w:jc w:val="center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4"/>
                      <w:szCs w:val="4"/>
                      <w:shd w:val="clear" w:color="auto" w:fill="auto"/>
                    </w:rPr>
                  </w:pPr>
                  <w:r w:rsidRPr="004B0E69"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4"/>
                      <w:szCs w:val="4"/>
                      <w:shd w:val="clear" w:color="auto" w:fill="auto"/>
                    </w:rPr>
                    <w:t> </w:t>
                  </w:r>
                </w:p>
                <w:p w14:paraId="70DE3B12" w14:textId="77777777" w:rsidR="009A450B" w:rsidRPr="004B0E69" w:rsidRDefault="009A450B">
                  <w:pPr>
                    <w:pStyle w:val="nametabledivParagraph"/>
                    <w:shd w:val="clear" w:color="auto" w:fill="auto"/>
                    <w:spacing w:line="20" w:lineRule="atLeast"/>
                    <w:jc w:val="center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4"/>
                      <w:szCs w:val="4"/>
                      <w:shd w:val="clear" w:color="auto" w:fill="auto"/>
                    </w:rPr>
                  </w:pPr>
                </w:p>
              </w:tc>
              <w:tc>
                <w:tcPr>
                  <w:tcW w:w="4498" w:type="dxa"/>
                  <w:shd w:val="clear" w:color="auto" w:fill="084B8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88D0319" w14:textId="77777777" w:rsidR="009A450B" w:rsidRPr="004B0E69" w:rsidRDefault="009A450B">
                  <w:pPr>
                    <w:pStyle w:val="nametabledivParagraph"/>
                    <w:shd w:val="clear" w:color="auto" w:fill="auto"/>
                    <w:spacing w:line="20" w:lineRule="atLeast"/>
                    <w:jc w:val="center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4"/>
                      <w:szCs w:val="4"/>
                      <w:shd w:val="clear" w:color="auto" w:fill="auto"/>
                    </w:rPr>
                  </w:pPr>
                </w:p>
              </w:tc>
            </w:tr>
          </w:tbl>
          <w:p w14:paraId="02D5E385" w14:textId="77777777" w:rsidR="009A450B" w:rsidRPr="004B0E69" w:rsidRDefault="0049265E">
            <w:pPr>
              <w:pStyle w:val="divdocumentdivinnername"/>
              <w:spacing w:line="1120" w:lineRule="atLeast"/>
              <w:ind w:left="840" w:right="840"/>
              <w:jc w:val="center"/>
              <w:rPr>
                <w:rStyle w:val="divPARAGRAPHNAMEdiv"/>
                <w:rFonts w:ascii="Century Gothic" w:eastAsia="Century Gothic" w:hAnsi="Century Gothic" w:cs="Century Gothic"/>
                <w:b/>
                <w:bCs/>
                <w:color w:val="FFFFFF"/>
                <w:sz w:val="144"/>
                <w:szCs w:val="144"/>
                <w:shd w:val="clear" w:color="auto" w:fill="auto"/>
              </w:rPr>
            </w:pPr>
            <w:r w:rsidRPr="004B0E69"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z w:val="144"/>
                <w:szCs w:val="144"/>
              </w:rPr>
              <w:t>Salma</w:t>
            </w:r>
            <w:r w:rsidRPr="004B0E69">
              <w:rPr>
                <w:rStyle w:val="divPARAGRAPHNAMEdiv"/>
                <w:rFonts w:ascii="Century Gothic" w:eastAsia="Century Gothic" w:hAnsi="Century Gothic" w:cs="Century Gothic"/>
                <w:b/>
                <w:bCs/>
                <w:color w:val="FFFFFF"/>
                <w:sz w:val="144"/>
                <w:szCs w:val="144"/>
                <w:shd w:val="clear" w:color="auto" w:fill="auto"/>
              </w:rPr>
              <w:t xml:space="preserve"> </w:t>
            </w:r>
            <w:r w:rsidRPr="004B0E69"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z w:val="144"/>
                <w:szCs w:val="144"/>
              </w:rPr>
              <w:t>Hamza</w:t>
            </w:r>
          </w:p>
          <w:p w14:paraId="6286054F" w14:textId="2B59CE44" w:rsidR="009A450B" w:rsidRPr="004B0E69" w:rsidRDefault="004B0E69">
            <w:pPr>
              <w:pStyle w:val="divinnercontact"/>
              <w:spacing w:line="380" w:lineRule="atLeast"/>
              <w:ind w:left="840" w:right="840"/>
              <w:jc w:val="center"/>
              <w:rPr>
                <w:rStyle w:val="divPARAGRAPHCNTCdiv"/>
                <w:rFonts w:ascii="Century Gothic" w:eastAsia="Century Gothic" w:hAnsi="Century Gothic" w:cs="Century Gothic"/>
                <w:color w:val="FFFFFF"/>
                <w:sz w:val="20"/>
                <w:szCs w:val="20"/>
                <w:shd w:val="clear" w:color="auto" w:fill="auto"/>
              </w:rPr>
            </w:pPr>
            <w:r w:rsidRPr="004B0E69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Almanshia, Khartoum</w:t>
            </w:r>
            <w:r w:rsidR="0049265E" w:rsidRPr="004B0E69">
              <w:rPr>
                <w:rStyle w:val="divPARAGRAPHCNTCdiv"/>
                <w:rFonts w:ascii="Century Gothic" w:eastAsia="Century Gothic" w:hAnsi="Century Gothic" w:cs="Century Gothic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  <w:r w:rsidR="0049265E" w:rsidRPr="004B0E69">
              <w:rPr>
                <w:rStyle w:val="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 |  </w:t>
            </w:r>
            <w:r w:rsidR="0049265E" w:rsidRPr="004B0E69">
              <w:rPr>
                <w:rStyle w:val="divPARAGRAPHCNTCdiv"/>
                <w:rFonts w:ascii="Century Gothic" w:eastAsia="Century Gothic" w:hAnsi="Century Gothic" w:cs="Century Gothic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  <w:r w:rsidR="0049265E" w:rsidRPr="004B0E69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 xml:space="preserve">H: </w:t>
            </w:r>
            <w:r w:rsidRPr="004B0E69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0994732897</w:t>
            </w:r>
            <w:r w:rsidRPr="004B0E69">
              <w:rPr>
                <w:rStyle w:val="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|</w:t>
            </w:r>
            <w:r w:rsidR="0049265E" w:rsidRPr="004B0E69">
              <w:rPr>
                <w:rStyle w:val="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 </w:t>
            </w:r>
            <w:r w:rsidR="0049265E" w:rsidRPr="004B0E69">
              <w:rPr>
                <w:rStyle w:val="divPARAGRAPHCNTCdiv"/>
                <w:rFonts w:ascii="Century Gothic" w:eastAsia="Century Gothic" w:hAnsi="Century Gothic" w:cs="Century Gothic"/>
                <w:color w:val="FFFFFF"/>
                <w:sz w:val="20"/>
                <w:szCs w:val="20"/>
                <w:shd w:val="clear" w:color="auto" w:fill="auto"/>
              </w:rPr>
              <w:t xml:space="preserve"> </w:t>
            </w:r>
            <w:r w:rsidR="0049265E" w:rsidRPr="004B0E69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E: abbassalma72@gmail.com</w:t>
            </w:r>
          </w:p>
        </w:tc>
      </w:tr>
    </w:tbl>
    <w:p w14:paraId="285D6EB1" w14:textId="77777777" w:rsidR="009A450B" w:rsidRPr="004B0E69" w:rsidRDefault="009A450B">
      <w:pPr>
        <w:rPr>
          <w:vanish/>
          <w:sz w:val="28"/>
          <w:szCs w:val="28"/>
        </w:rPr>
        <w:sectPr w:rsidR="009A450B" w:rsidRPr="004B0E69">
          <w:headerReference w:type="default" r:id="rId7"/>
          <w:footerReference w:type="default" r:id="rId8"/>
          <w:pgSz w:w="12240" w:h="15840"/>
          <w:pgMar w:top="0" w:right="840" w:bottom="400" w:left="0" w:header="0" w:footer="0" w:gutter="0"/>
          <w:cols w:space="720"/>
        </w:sectPr>
      </w:pPr>
    </w:p>
    <w:p w14:paraId="236C5325" w14:textId="77777777" w:rsidR="009A450B" w:rsidRPr="004B0E69" w:rsidRDefault="009A450B">
      <w:pPr>
        <w:rPr>
          <w:vanish/>
          <w:sz w:val="28"/>
          <w:szCs w:val="28"/>
        </w:rPr>
      </w:pPr>
    </w:p>
    <w:p w14:paraId="0DBE79ED" w14:textId="77777777" w:rsidR="009A450B" w:rsidRPr="004B0E69" w:rsidRDefault="009A450B">
      <w:pPr>
        <w:rPr>
          <w:vanish/>
          <w:sz w:val="28"/>
          <w:szCs w:val="28"/>
        </w:rPr>
      </w:pPr>
    </w:p>
    <w:tbl>
      <w:tblPr>
        <w:tblStyle w:val="displaytable"/>
        <w:tblW w:w="16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9A450B" w:rsidRPr="00454237" w14:paraId="56568231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F583783" w14:textId="77777777" w:rsidR="009A450B" w:rsidRPr="00454237" w:rsidRDefault="0049265E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  <w:sz w:val="4"/>
                <w:szCs w:val="4"/>
              </w:rPr>
            </w:pPr>
            <w:r w:rsidRPr="00454237">
              <w:rPr>
                <w:rStyle w:val="displaycell"/>
                <w:rFonts w:ascii="Century Gothic" w:eastAsia="Century Gothic" w:hAnsi="Century Gothic" w:cs="Century Gothic"/>
                <w:color w:val="231F20"/>
                <w:sz w:val="4"/>
                <w:szCs w:val="4"/>
              </w:rPr>
              <w:t> </w:t>
            </w:r>
          </w:p>
        </w:tc>
      </w:tr>
    </w:tbl>
    <w:p w14:paraId="4FCD7754" w14:textId="77777777" w:rsidR="009A450B" w:rsidRPr="00454237" w:rsidRDefault="0049265E">
      <w:pPr>
        <w:pStyle w:val="divdocumentdivsectiontitle"/>
        <w:shd w:val="clear" w:color="auto" w:fill="FFFFFF"/>
        <w:rPr>
          <w:rFonts w:ascii="Century Gothic" w:eastAsia="Century Gothic" w:hAnsi="Century Gothic" w:cs="Century Gothic"/>
          <w:b/>
          <w:bCs/>
          <w:sz w:val="40"/>
          <w:szCs w:val="40"/>
        </w:rPr>
      </w:pPr>
      <w:r w:rsidRPr="00454237">
        <w:rPr>
          <w:rFonts w:ascii="Century Gothic" w:eastAsia="Century Gothic" w:hAnsi="Century Gothic" w:cs="Century Gothic"/>
          <w:b/>
          <w:bCs/>
          <w:sz w:val="40"/>
          <w:szCs w:val="40"/>
        </w:rPr>
        <w:t>Summary</w:t>
      </w:r>
    </w:p>
    <w:p w14:paraId="1867B014" w14:textId="60F25EA4" w:rsidR="009A450B" w:rsidRPr="00454237" w:rsidRDefault="0049265E">
      <w:pPr>
        <w:pStyle w:val="p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</w:rPr>
      </w:pPr>
      <w:r w:rsidRPr="00454237">
        <w:rPr>
          <w:rFonts w:ascii="Century Gothic" w:eastAsia="Century Gothic" w:hAnsi="Century Gothic" w:cs="Century Gothic"/>
          <w:color w:val="231F20"/>
        </w:rPr>
        <w:t xml:space="preserve">Dedicated Administrative professional with solid background in high-volume office environments focused on delivering exceptional clerical and operational support for catering professionals. Personable and communicative with friendly </w:t>
      </w:r>
      <w:r w:rsidR="004B0E69" w:rsidRPr="00454237">
        <w:rPr>
          <w:rFonts w:ascii="Century Gothic" w:eastAsia="Century Gothic" w:hAnsi="Century Gothic" w:cs="Century Gothic"/>
          <w:color w:val="231F20"/>
        </w:rPr>
        <w:t>demeanour</w:t>
      </w:r>
      <w:r w:rsidRPr="00454237">
        <w:rPr>
          <w:rFonts w:ascii="Century Gothic" w:eastAsia="Century Gothic" w:hAnsi="Century Gothic" w:cs="Century Gothic"/>
          <w:color w:val="231F20"/>
        </w:rPr>
        <w:t xml:space="preserve"> and sound judgment to handle diverse daily tasks with minimal oversight. Well-versed in managing office supplies, </w:t>
      </w:r>
      <w:proofErr w:type="gramStart"/>
      <w:r w:rsidRPr="00454237">
        <w:rPr>
          <w:rFonts w:ascii="Century Gothic" w:eastAsia="Century Gothic" w:hAnsi="Century Gothic" w:cs="Century Gothic"/>
          <w:color w:val="231F20"/>
        </w:rPr>
        <w:t>paperwork</w:t>
      </w:r>
      <w:proofErr w:type="gramEnd"/>
      <w:r w:rsidRPr="00454237">
        <w:rPr>
          <w:rFonts w:ascii="Century Gothic" w:eastAsia="Century Gothic" w:hAnsi="Century Gothic" w:cs="Century Gothic"/>
          <w:color w:val="231F20"/>
        </w:rPr>
        <w:t xml:space="preserve"> and project needs. Committed and motivated Administrative Assistant with exceptional customer service and </w:t>
      </w:r>
      <w:r w:rsidR="004B0E69" w:rsidRPr="00454237">
        <w:rPr>
          <w:rFonts w:ascii="Century Gothic" w:eastAsia="Century Gothic" w:hAnsi="Century Gothic" w:cs="Century Gothic"/>
          <w:color w:val="231F20"/>
        </w:rPr>
        <w:t>decision-making</w:t>
      </w:r>
      <w:r w:rsidRPr="00454237">
        <w:rPr>
          <w:rFonts w:ascii="Century Gothic" w:eastAsia="Century Gothic" w:hAnsi="Century Gothic" w:cs="Century Gothic"/>
          <w:color w:val="231F20"/>
        </w:rPr>
        <w:t xml:space="preserve"> skills. Strong work ethic, professional </w:t>
      </w:r>
      <w:proofErr w:type="gramStart"/>
      <w:r w:rsidR="004B0E69" w:rsidRPr="00454237">
        <w:rPr>
          <w:rFonts w:ascii="Century Gothic" w:eastAsia="Century Gothic" w:hAnsi="Century Gothic" w:cs="Century Gothic"/>
          <w:color w:val="231F20"/>
        </w:rPr>
        <w:t>demeanour</w:t>
      </w:r>
      <w:proofErr w:type="gramEnd"/>
      <w:r w:rsidRPr="00454237">
        <w:rPr>
          <w:rFonts w:ascii="Century Gothic" w:eastAsia="Century Gothic" w:hAnsi="Century Gothic" w:cs="Century Gothic"/>
          <w:color w:val="231F20"/>
        </w:rPr>
        <w:t xml:space="preserve"> and great initiative.</w:t>
      </w:r>
    </w:p>
    <w:tbl>
      <w:tblPr>
        <w:tblStyle w:val="displaytable"/>
        <w:tblW w:w="16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9A450B" w:rsidRPr="00454237" w14:paraId="4BF5556F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CDAAB95" w14:textId="77777777" w:rsidR="009A450B" w:rsidRPr="00454237" w:rsidRDefault="0049265E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  <w:sz w:val="6"/>
                <w:szCs w:val="6"/>
              </w:rPr>
            </w:pPr>
            <w:r w:rsidRPr="00454237">
              <w:rPr>
                <w:rStyle w:val="displaycell"/>
                <w:rFonts w:ascii="Century Gothic" w:eastAsia="Century Gothic" w:hAnsi="Century Gothic" w:cs="Century Gothic"/>
                <w:color w:val="231F20"/>
                <w:sz w:val="6"/>
                <w:szCs w:val="6"/>
              </w:rPr>
              <w:t> </w:t>
            </w:r>
          </w:p>
        </w:tc>
      </w:tr>
    </w:tbl>
    <w:p w14:paraId="1DDB6927" w14:textId="77777777" w:rsidR="009A450B" w:rsidRPr="00454237" w:rsidRDefault="0049265E">
      <w:pPr>
        <w:pStyle w:val="divdocumentdivsectiontitle"/>
        <w:pBdr>
          <w:bottom w:val="none" w:sz="0" w:space="5" w:color="auto"/>
        </w:pBdr>
        <w:shd w:val="clear" w:color="auto" w:fill="FFFFFF"/>
        <w:rPr>
          <w:rFonts w:ascii="Century Gothic" w:eastAsia="Century Gothic" w:hAnsi="Century Gothic" w:cs="Century Gothic"/>
          <w:b/>
          <w:bCs/>
          <w:sz w:val="40"/>
          <w:szCs w:val="40"/>
        </w:rPr>
      </w:pPr>
      <w:r w:rsidRPr="00454237">
        <w:rPr>
          <w:rFonts w:ascii="Century Gothic" w:eastAsia="Century Gothic" w:hAnsi="Century Gothic" w:cs="Century Gothic"/>
          <w:b/>
          <w:bCs/>
          <w:sz w:val="40"/>
          <w:szCs w:val="40"/>
        </w:rPr>
        <w:t>Skills</w:t>
      </w:r>
    </w:p>
    <w:tbl>
      <w:tblPr>
        <w:tblStyle w:val="divdocumenttable"/>
        <w:tblW w:w="0" w:type="auto"/>
        <w:tblInd w:w="5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78"/>
        <w:gridCol w:w="5278"/>
      </w:tblGrid>
      <w:tr w:rsidR="009A450B" w:rsidRPr="00454237" w14:paraId="25398E40" w14:textId="77777777"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55DD13E" w14:textId="77777777" w:rsidR="009A450B" w:rsidRPr="00454237" w:rsidRDefault="0049265E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</w:rPr>
            </w:pPr>
            <w:r w:rsidRPr="00454237">
              <w:rPr>
                <w:rFonts w:ascii="Century Gothic" w:eastAsia="Century Gothic" w:hAnsi="Century Gothic" w:cs="Century Gothic"/>
                <w:color w:val="231F20"/>
              </w:rPr>
              <w:t>Data evaluation</w:t>
            </w:r>
          </w:p>
          <w:p w14:paraId="7B30E35A" w14:textId="77777777" w:rsidR="009A450B" w:rsidRPr="00454237" w:rsidRDefault="0049265E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</w:rPr>
            </w:pPr>
            <w:r w:rsidRPr="00454237">
              <w:rPr>
                <w:rFonts w:ascii="Century Gothic" w:eastAsia="Century Gothic" w:hAnsi="Century Gothic" w:cs="Century Gothic"/>
                <w:color w:val="231F20"/>
              </w:rPr>
              <w:t>Employee management</w:t>
            </w:r>
          </w:p>
          <w:p w14:paraId="1D8EFDDE" w14:textId="77777777" w:rsidR="009A450B" w:rsidRPr="00454237" w:rsidRDefault="0049265E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</w:rPr>
            </w:pPr>
            <w:r w:rsidRPr="00454237">
              <w:rPr>
                <w:rFonts w:ascii="Century Gothic" w:eastAsia="Century Gothic" w:hAnsi="Century Gothic" w:cs="Century Gothic"/>
                <w:color w:val="231F20"/>
              </w:rPr>
              <w:t>Helpdesk administration</w:t>
            </w:r>
          </w:p>
          <w:p w14:paraId="11ADDF08" w14:textId="77777777" w:rsidR="009A450B" w:rsidRPr="00454237" w:rsidRDefault="0049265E">
            <w:pPr>
              <w:pStyle w:val="divdocumentulli"/>
              <w:numPr>
                <w:ilvl w:val="0"/>
                <w:numId w:val="1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</w:rPr>
            </w:pPr>
            <w:r w:rsidRPr="00454237">
              <w:rPr>
                <w:rFonts w:ascii="Century Gothic" w:eastAsia="Century Gothic" w:hAnsi="Century Gothic" w:cs="Century Gothic"/>
                <w:color w:val="231F20"/>
              </w:rPr>
              <w:t>Payroll liabilities</w:t>
            </w:r>
          </w:p>
        </w:tc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651DDEB" w14:textId="77777777" w:rsidR="009A450B" w:rsidRPr="00454237" w:rsidRDefault="0049265E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</w:rPr>
            </w:pPr>
            <w:r w:rsidRPr="00454237">
              <w:rPr>
                <w:rFonts w:ascii="Century Gothic" w:eastAsia="Century Gothic" w:hAnsi="Century Gothic" w:cs="Century Gothic"/>
                <w:color w:val="231F20"/>
              </w:rPr>
              <w:t>Event promotion</w:t>
            </w:r>
          </w:p>
          <w:p w14:paraId="1DBB5A10" w14:textId="77777777" w:rsidR="009A450B" w:rsidRPr="00454237" w:rsidRDefault="0049265E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</w:rPr>
            </w:pPr>
            <w:r w:rsidRPr="00454237">
              <w:rPr>
                <w:rFonts w:ascii="Century Gothic" w:eastAsia="Century Gothic" w:hAnsi="Century Gothic" w:cs="Century Gothic"/>
                <w:color w:val="231F20"/>
              </w:rPr>
              <w:t>Customer assistance</w:t>
            </w:r>
          </w:p>
          <w:p w14:paraId="377ADB8C" w14:textId="77777777" w:rsidR="009A450B" w:rsidRPr="00454237" w:rsidRDefault="0049265E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</w:rPr>
            </w:pPr>
            <w:r w:rsidRPr="00454237">
              <w:rPr>
                <w:rFonts w:ascii="Century Gothic" w:eastAsia="Century Gothic" w:hAnsi="Century Gothic" w:cs="Century Gothic"/>
                <w:color w:val="231F20"/>
              </w:rPr>
              <w:t>Schedule coordination</w:t>
            </w:r>
          </w:p>
          <w:p w14:paraId="7F456B7D" w14:textId="77777777" w:rsidR="009A450B" w:rsidRPr="00454237" w:rsidRDefault="0049265E">
            <w:pPr>
              <w:pStyle w:val="divdocumentulli"/>
              <w:numPr>
                <w:ilvl w:val="0"/>
                <w:numId w:val="2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</w:rPr>
            </w:pPr>
            <w:r w:rsidRPr="00454237">
              <w:rPr>
                <w:rFonts w:ascii="Century Gothic" w:eastAsia="Century Gothic" w:hAnsi="Century Gothic" w:cs="Century Gothic"/>
                <w:color w:val="231F20"/>
              </w:rPr>
              <w:t>Document review</w:t>
            </w:r>
          </w:p>
        </w:tc>
      </w:tr>
    </w:tbl>
    <w:p w14:paraId="2C130032" w14:textId="77777777" w:rsidR="009A450B" w:rsidRPr="00454237" w:rsidRDefault="009A450B">
      <w:pPr>
        <w:rPr>
          <w:vanish/>
          <w:sz w:val="36"/>
          <w:szCs w:val="36"/>
        </w:rPr>
      </w:pPr>
    </w:p>
    <w:tbl>
      <w:tblPr>
        <w:tblStyle w:val="displaytable"/>
        <w:tblW w:w="16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9A450B" w:rsidRPr="00454237" w14:paraId="18DC0AFE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FFB5AEC" w14:textId="77777777" w:rsidR="009A450B" w:rsidRPr="00454237" w:rsidRDefault="0049265E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  <w:sz w:val="6"/>
                <w:szCs w:val="6"/>
              </w:rPr>
            </w:pPr>
            <w:r w:rsidRPr="00454237">
              <w:rPr>
                <w:rStyle w:val="displaycell"/>
                <w:rFonts w:ascii="Century Gothic" w:eastAsia="Century Gothic" w:hAnsi="Century Gothic" w:cs="Century Gothic"/>
                <w:color w:val="231F20"/>
                <w:sz w:val="6"/>
                <w:szCs w:val="6"/>
              </w:rPr>
              <w:t> </w:t>
            </w:r>
          </w:p>
        </w:tc>
      </w:tr>
    </w:tbl>
    <w:p w14:paraId="4C9E8478" w14:textId="77777777" w:rsidR="009A450B" w:rsidRPr="00454237" w:rsidRDefault="0049265E">
      <w:pPr>
        <w:pStyle w:val="divdocumentdivsectiontitle"/>
        <w:pBdr>
          <w:bottom w:val="none" w:sz="0" w:space="5" w:color="auto"/>
        </w:pBdr>
        <w:shd w:val="clear" w:color="auto" w:fill="FFFFFF"/>
        <w:rPr>
          <w:rFonts w:ascii="Century Gothic" w:eastAsia="Century Gothic" w:hAnsi="Century Gothic" w:cs="Century Gothic"/>
          <w:b/>
          <w:bCs/>
          <w:sz w:val="40"/>
          <w:szCs w:val="40"/>
        </w:rPr>
      </w:pPr>
      <w:r w:rsidRPr="00454237">
        <w:rPr>
          <w:rFonts w:ascii="Century Gothic" w:eastAsia="Century Gothic" w:hAnsi="Century Gothic" w:cs="Century Gothic"/>
          <w:b/>
          <w:bCs/>
          <w:sz w:val="40"/>
          <w:szCs w:val="40"/>
        </w:rPr>
        <w:t>Experience</w:t>
      </w:r>
    </w:p>
    <w:p w14:paraId="784CD365" w14:textId="77777777" w:rsidR="009A450B" w:rsidRPr="00454237" w:rsidRDefault="0049265E">
      <w:pPr>
        <w:pStyle w:val="divdocumentsinglecolumn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</w:rPr>
      </w:pPr>
      <w:r w:rsidRPr="00454237">
        <w:rPr>
          <w:rStyle w:val="jobtitle"/>
          <w:rFonts w:ascii="Century Gothic" w:eastAsia="Century Gothic" w:hAnsi="Century Gothic" w:cs="Century Gothic"/>
          <w:color w:val="231F20"/>
        </w:rPr>
        <w:t>HR Supervisor</w:t>
      </w:r>
      <w:r w:rsidRPr="00454237">
        <w:rPr>
          <w:rStyle w:val="span"/>
          <w:rFonts w:ascii="Century Gothic" w:eastAsia="Century Gothic" w:hAnsi="Century Gothic" w:cs="Century Gothic"/>
          <w:color w:val="231F20"/>
        </w:rPr>
        <w:t xml:space="preserve"> | 08/2018 to 12/2018</w:t>
      </w:r>
      <w:r w:rsidRPr="00454237">
        <w:rPr>
          <w:rStyle w:val="singlecolumnspanpaddedlinenth-child1"/>
          <w:rFonts w:ascii="Century Gothic" w:eastAsia="Century Gothic" w:hAnsi="Century Gothic" w:cs="Century Gothic"/>
          <w:color w:val="231F20"/>
        </w:rPr>
        <w:t xml:space="preserve"> </w:t>
      </w:r>
    </w:p>
    <w:p w14:paraId="3656C7CC" w14:textId="77777777" w:rsidR="009A450B" w:rsidRPr="00454237" w:rsidRDefault="0049265E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</w:rPr>
      </w:pP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>Global Sourcing &amp; Supply - Khartoum, Khartoum</w:t>
      </w:r>
    </w:p>
    <w:p w14:paraId="3A3BAB8F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Annual Appraisal for HR Department and communicating other department's members with our country manager.</w:t>
      </w:r>
    </w:p>
    <w:p w14:paraId="1E316D9C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Conducting first round of telephonic interview for the candidates to schedule interviews.</w:t>
      </w:r>
    </w:p>
    <w:p w14:paraId="6946B949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Monthly Headcount for GSS Sudan.</w:t>
      </w:r>
    </w:p>
    <w:p w14:paraId="593F0786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Payroll for all GSS Staff.</w:t>
      </w:r>
    </w:p>
    <w:p w14:paraId="62108FFF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Review and correct job description for all staff.</w:t>
      </w:r>
    </w:p>
    <w:p w14:paraId="30710E31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Monthly Headcount for GSS Sudan.</w:t>
      </w:r>
    </w:p>
    <w:p w14:paraId="7C3A3E7F" w14:textId="6E709C76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Address employee conflicts and complete investigations as required</w:t>
      </w:r>
      <w:r w:rsidR="004B0E69" w:rsidRPr="00454237">
        <w:rPr>
          <w:rStyle w:val="span"/>
          <w:rFonts w:ascii="Century Gothic" w:eastAsia="Century Gothic" w:hAnsi="Century Gothic" w:cs="Century Gothic"/>
          <w:color w:val="231F20"/>
        </w:rPr>
        <w:t>.</w:t>
      </w:r>
    </w:p>
    <w:p w14:paraId="145A1E48" w14:textId="77777777" w:rsidR="000563E7" w:rsidRDefault="000563E7">
      <w:pPr>
        <w:pStyle w:val="divdocumentsinglecolumn"/>
        <w:shd w:val="clear" w:color="auto" w:fill="FFFFFF"/>
        <w:spacing w:before="300" w:line="280" w:lineRule="atLeast"/>
        <w:rPr>
          <w:rStyle w:val="jobtitle"/>
          <w:rFonts w:ascii="Century Gothic" w:eastAsia="Century Gothic" w:hAnsi="Century Gothic" w:cs="Century Gothic"/>
          <w:color w:val="231F20"/>
        </w:rPr>
      </w:pPr>
    </w:p>
    <w:p w14:paraId="563117DB" w14:textId="77777777" w:rsidR="000563E7" w:rsidRDefault="000563E7">
      <w:pPr>
        <w:pStyle w:val="divdocumentsinglecolumn"/>
        <w:shd w:val="clear" w:color="auto" w:fill="FFFFFF"/>
        <w:spacing w:before="300" w:line="280" w:lineRule="atLeast"/>
        <w:rPr>
          <w:rStyle w:val="jobtitle"/>
          <w:rFonts w:ascii="Century Gothic" w:eastAsia="Century Gothic" w:hAnsi="Century Gothic" w:cs="Century Gothic"/>
          <w:color w:val="231F20"/>
        </w:rPr>
      </w:pPr>
    </w:p>
    <w:p w14:paraId="578112DF" w14:textId="77777777" w:rsidR="000563E7" w:rsidRDefault="000563E7">
      <w:pPr>
        <w:pStyle w:val="divdocumentsinglecolumn"/>
        <w:shd w:val="clear" w:color="auto" w:fill="FFFFFF"/>
        <w:spacing w:before="300" w:line="280" w:lineRule="atLeast"/>
        <w:rPr>
          <w:rStyle w:val="jobtitle"/>
          <w:rFonts w:ascii="Century Gothic" w:eastAsia="Century Gothic" w:hAnsi="Century Gothic" w:cs="Century Gothic"/>
          <w:color w:val="231F20"/>
        </w:rPr>
      </w:pPr>
    </w:p>
    <w:p w14:paraId="617C8007" w14:textId="0DBDC87C" w:rsidR="009A450B" w:rsidRPr="00454237" w:rsidRDefault="0049265E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</w:rPr>
      </w:pPr>
      <w:r w:rsidRPr="00454237">
        <w:rPr>
          <w:rStyle w:val="jobtitle"/>
          <w:rFonts w:ascii="Century Gothic" w:eastAsia="Century Gothic" w:hAnsi="Century Gothic" w:cs="Century Gothic"/>
          <w:color w:val="231F20"/>
        </w:rPr>
        <w:lastRenderedPageBreak/>
        <w:t>HR Officer</w:t>
      </w:r>
      <w:r w:rsidRPr="00454237">
        <w:rPr>
          <w:rStyle w:val="span"/>
          <w:rFonts w:ascii="Century Gothic" w:eastAsia="Century Gothic" w:hAnsi="Century Gothic" w:cs="Century Gothic"/>
          <w:color w:val="231F20"/>
        </w:rPr>
        <w:t xml:space="preserve"> | 06/2017 to 07/2018</w:t>
      </w:r>
      <w:r w:rsidRPr="00454237">
        <w:rPr>
          <w:rStyle w:val="singlecolumnspanpaddedlinenth-child1"/>
          <w:rFonts w:ascii="Century Gothic" w:eastAsia="Century Gothic" w:hAnsi="Century Gothic" w:cs="Century Gothic"/>
          <w:color w:val="231F20"/>
        </w:rPr>
        <w:t xml:space="preserve"> </w:t>
      </w:r>
    </w:p>
    <w:p w14:paraId="004869FC" w14:textId="77777777" w:rsidR="009A450B" w:rsidRPr="00454237" w:rsidRDefault="0049265E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b/>
          <w:bCs/>
          <w:color w:val="000000"/>
        </w:rPr>
      </w:pP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>Global Sourcing &amp; Supply - Khartoum, Khartoum</w:t>
      </w:r>
    </w:p>
    <w:p w14:paraId="75168910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 xml:space="preserve">• Medical Check-up procedures, </w:t>
      </w:r>
      <w:proofErr w:type="gramStart"/>
      <w:r w:rsidRPr="00454237">
        <w:rPr>
          <w:rStyle w:val="span"/>
          <w:rFonts w:ascii="Century Gothic" w:eastAsia="Century Gothic" w:hAnsi="Century Gothic" w:cs="Century Gothic"/>
          <w:color w:val="231F20"/>
        </w:rPr>
        <w:t>documentation</w:t>
      </w:r>
      <w:proofErr w:type="gramEnd"/>
      <w:r w:rsidRPr="00454237">
        <w:rPr>
          <w:rStyle w:val="span"/>
          <w:rFonts w:ascii="Century Gothic" w:eastAsia="Century Gothic" w:hAnsi="Century Gothic" w:cs="Century Gothic"/>
          <w:color w:val="231F20"/>
        </w:rPr>
        <w:t xml:space="preserve"> and circulation for company staff.</w:t>
      </w:r>
    </w:p>
    <w:p w14:paraId="7C952492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Making sure that staff get paid correctly and on time.</w:t>
      </w:r>
    </w:p>
    <w:p w14:paraId="00A8E3B6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Monitoring staff performance and attendance.</w:t>
      </w:r>
    </w:p>
    <w:p w14:paraId="6A347B88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 xml:space="preserve">• Managing and maintaining contracts, personnel </w:t>
      </w:r>
      <w:proofErr w:type="gramStart"/>
      <w:r w:rsidRPr="00454237">
        <w:rPr>
          <w:rStyle w:val="span"/>
          <w:rFonts w:ascii="Century Gothic" w:eastAsia="Century Gothic" w:hAnsi="Century Gothic" w:cs="Century Gothic"/>
          <w:color w:val="231F20"/>
        </w:rPr>
        <w:t>files</w:t>
      </w:r>
      <w:proofErr w:type="gramEnd"/>
      <w:r w:rsidRPr="00454237">
        <w:rPr>
          <w:rStyle w:val="span"/>
          <w:rFonts w:ascii="Century Gothic" w:eastAsia="Century Gothic" w:hAnsi="Century Gothic" w:cs="Century Gothic"/>
          <w:color w:val="231F20"/>
        </w:rPr>
        <w:t xml:space="preserve"> and other employee information.</w:t>
      </w:r>
    </w:p>
    <w:p w14:paraId="7A73F602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Administration and co-ordination of internal training programmes.</w:t>
      </w:r>
    </w:p>
    <w:p w14:paraId="4DB19BB8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Approving job descriptions and advertisements.</w:t>
      </w:r>
    </w:p>
    <w:p w14:paraId="31AFB863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Flight &amp; other travel booking arrangements.</w:t>
      </w:r>
    </w:p>
    <w:p w14:paraId="3D417FF0" w14:textId="77777777" w:rsidR="009A450B" w:rsidRPr="00454237" w:rsidRDefault="0049265E">
      <w:pPr>
        <w:pStyle w:val="p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• ID card processing.</w:t>
      </w:r>
    </w:p>
    <w:tbl>
      <w:tblPr>
        <w:tblStyle w:val="displaytable"/>
        <w:tblW w:w="16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9A450B" w:rsidRPr="00454237" w14:paraId="6D5BD518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4D5E917" w14:textId="77777777" w:rsidR="009A450B" w:rsidRPr="00454237" w:rsidRDefault="0049265E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  <w:sz w:val="6"/>
                <w:szCs w:val="6"/>
              </w:rPr>
            </w:pPr>
            <w:r w:rsidRPr="00454237">
              <w:rPr>
                <w:rStyle w:val="displaycell"/>
                <w:rFonts w:ascii="Century Gothic" w:eastAsia="Century Gothic" w:hAnsi="Century Gothic" w:cs="Century Gothic"/>
                <w:color w:val="231F20"/>
                <w:sz w:val="6"/>
                <w:szCs w:val="6"/>
              </w:rPr>
              <w:t> </w:t>
            </w:r>
          </w:p>
        </w:tc>
      </w:tr>
    </w:tbl>
    <w:p w14:paraId="3163E536" w14:textId="77777777" w:rsidR="004B0E69" w:rsidRPr="00454237" w:rsidRDefault="004B0E69">
      <w:pPr>
        <w:pStyle w:val="divdocumentdivsectiontitle"/>
        <w:pBdr>
          <w:bottom w:val="none" w:sz="0" w:space="5" w:color="auto"/>
        </w:pBdr>
        <w:shd w:val="clear" w:color="auto" w:fill="FFFFFF"/>
        <w:rPr>
          <w:rFonts w:ascii="Century Gothic" w:eastAsia="Century Gothic" w:hAnsi="Century Gothic" w:cs="Century Gothic"/>
          <w:b/>
          <w:bCs/>
          <w:sz w:val="40"/>
          <w:szCs w:val="40"/>
        </w:rPr>
      </w:pPr>
    </w:p>
    <w:p w14:paraId="770AED54" w14:textId="301504BF" w:rsidR="009A450B" w:rsidRPr="00454237" w:rsidRDefault="0049265E">
      <w:pPr>
        <w:pStyle w:val="divdocumentdivsectiontitle"/>
        <w:pBdr>
          <w:bottom w:val="none" w:sz="0" w:space="5" w:color="auto"/>
        </w:pBdr>
        <w:shd w:val="clear" w:color="auto" w:fill="FFFFFF"/>
        <w:rPr>
          <w:rFonts w:ascii="Century Gothic" w:eastAsia="Century Gothic" w:hAnsi="Century Gothic" w:cs="Century Gothic"/>
          <w:b/>
          <w:bCs/>
          <w:sz w:val="40"/>
          <w:szCs w:val="40"/>
        </w:rPr>
      </w:pPr>
      <w:r w:rsidRPr="00454237">
        <w:rPr>
          <w:rFonts w:ascii="Century Gothic" w:eastAsia="Century Gothic" w:hAnsi="Century Gothic" w:cs="Century Gothic"/>
          <w:b/>
          <w:bCs/>
          <w:sz w:val="40"/>
          <w:szCs w:val="40"/>
        </w:rPr>
        <w:t>Education and Training</w:t>
      </w:r>
    </w:p>
    <w:p w14:paraId="793FBA34" w14:textId="7A072C79" w:rsidR="009A450B" w:rsidRPr="00454237" w:rsidRDefault="0049265E">
      <w:pPr>
        <w:pStyle w:val="divdocumentsinglecolumn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 xml:space="preserve">University of Newcastle - </w:t>
      </w:r>
      <w:r w:rsidRPr="00454237">
        <w:rPr>
          <w:rStyle w:val="educsprtreducsprtr"/>
          <w:rFonts w:ascii="Century Gothic" w:eastAsia="Century Gothic" w:hAnsi="Century Gothic" w:cs="Century Gothic"/>
          <w:b/>
          <w:bCs/>
          <w:color w:val="000000"/>
        </w:rPr>
        <w:t xml:space="preserve">- </w:t>
      </w: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>Callaghan,</w:t>
      </w:r>
      <w:r w:rsidRPr="00454237"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</w:rPr>
        <w:t xml:space="preserve"> </w:t>
      </w: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>NSW</w:t>
      </w:r>
      <w:r w:rsidRPr="00454237"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</w:rPr>
        <w:t xml:space="preserve"> </w:t>
      </w: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 xml:space="preserve">| </w:t>
      </w:r>
      <w:r w:rsidRPr="00454237">
        <w:rPr>
          <w:rStyle w:val="educsprtreducsprtr"/>
          <w:rFonts w:ascii="Century Gothic" w:eastAsia="Century Gothic" w:hAnsi="Century Gothic" w:cs="Century Gothic"/>
          <w:b/>
          <w:bCs/>
          <w:color w:val="000000"/>
        </w:rPr>
        <w:t xml:space="preserve">| </w:t>
      </w: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>MBA</w:t>
      </w:r>
      <w:r w:rsidRPr="00454237"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</w:rPr>
        <w:t xml:space="preserve"> </w:t>
      </w:r>
      <w:r w:rsidR="00D46026"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</w:rPr>
        <w:t xml:space="preserve"> </w:t>
      </w:r>
    </w:p>
    <w:p w14:paraId="1CD7657D" w14:textId="393B0BFC" w:rsidR="009A450B" w:rsidRPr="00454237" w:rsidRDefault="0049265E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Business Administration/ International Business, 202</w:t>
      </w:r>
      <w:r w:rsidR="00CF6D67">
        <w:rPr>
          <w:rStyle w:val="span"/>
          <w:rFonts w:ascii="Century Gothic" w:eastAsia="Century Gothic" w:hAnsi="Century Gothic" w:cs="Century Gothic"/>
          <w:color w:val="231F20"/>
        </w:rPr>
        <w:t>1</w:t>
      </w:r>
      <w:r w:rsidR="00D46026">
        <w:rPr>
          <w:rStyle w:val="span"/>
          <w:rFonts w:ascii="Century Gothic" w:eastAsia="Century Gothic" w:hAnsi="Century Gothic" w:cs="Century Gothic"/>
          <w:color w:val="231F20"/>
        </w:rPr>
        <w:t xml:space="preserve"> (Ongoing)</w:t>
      </w:r>
    </w:p>
    <w:p w14:paraId="0E5D24FC" w14:textId="77777777" w:rsidR="009A450B" w:rsidRPr="00454237" w:rsidRDefault="0049265E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 xml:space="preserve">Ahfad University for Women - </w:t>
      </w:r>
      <w:r w:rsidRPr="00454237">
        <w:rPr>
          <w:rStyle w:val="educsprtreducsprtr"/>
          <w:rFonts w:ascii="Century Gothic" w:eastAsia="Century Gothic" w:hAnsi="Century Gothic" w:cs="Century Gothic"/>
          <w:b/>
          <w:bCs/>
          <w:color w:val="000000"/>
        </w:rPr>
        <w:t xml:space="preserve">- </w:t>
      </w: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>Omdurman,</w:t>
      </w:r>
      <w:r w:rsidRPr="00454237"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</w:rPr>
        <w:t xml:space="preserve"> </w:t>
      </w: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>Khartoum</w:t>
      </w:r>
      <w:r w:rsidRPr="00454237"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</w:rPr>
        <w:t xml:space="preserve"> </w:t>
      </w: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 xml:space="preserve">| </w:t>
      </w:r>
      <w:r w:rsidRPr="00454237">
        <w:rPr>
          <w:rStyle w:val="educsprtreducsprtr"/>
          <w:rFonts w:ascii="Century Gothic" w:eastAsia="Century Gothic" w:hAnsi="Century Gothic" w:cs="Century Gothic"/>
          <w:b/>
          <w:bCs/>
          <w:color w:val="000000"/>
        </w:rPr>
        <w:t xml:space="preserve">| </w:t>
      </w: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>Bachelor of Business Administration</w:t>
      </w:r>
      <w:r w:rsidRPr="00454237">
        <w:rPr>
          <w:rStyle w:val="singlecolumnspanpaddedlinenth-child1"/>
          <w:rFonts w:ascii="Century Gothic" w:eastAsia="Century Gothic" w:hAnsi="Century Gothic" w:cs="Century Gothic"/>
          <w:b/>
          <w:bCs/>
          <w:color w:val="000000"/>
        </w:rPr>
        <w:t xml:space="preserve"> </w:t>
      </w:r>
    </w:p>
    <w:p w14:paraId="7D6870A1" w14:textId="58FE78AC" w:rsidR="00CF6D67" w:rsidRDefault="0049265E">
      <w:pPr>
        <w:pStyle w:val="spanpaddedline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Business Administration, 2017</w:t>
      </w:r>
    </w:p>
    <w:p w14:paraId="2961EE7C" w14:textId="45F30F1D" w:rsidR="00CF6D67" w:rsidRPr="00454237" w:rsidRDefault="00CF6D67" w:rsidP="00CF6D67">
      <w:pPr>
        <w:pStyle w:val="divdocumentsinglecolumn"/>
        <w:shd w:val="clear" w:color="auto" w:fill="FFFFFF"/>
        <w:spacing w:before="300"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</w:rPr>
        <w:t xml:space="preserve">Human Resources Officer Internship </w:t>
      </w:r>
    </w:p>
    <w:p w14:paraId="2D06CA10" w14:textId="0E8A0FE5" w:rsidR="00CF6D67" w:rsidRDefault="00CF6D67" w:rsidP="00CF6D67">
      <w:pPr>
        <w:pStyle w:val="spanpaddedline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>
        <w:rPr>
          <w:rStyle w:val="span"/>
          <w:rFonts w:ascii="Century Gothic" w:eastAsia="Century Gothic" w:hAnsi="Century Gothic" w:cs="Century Gothic"/>
          <w:color w:val="231F20"/>
        </w:rPr>
        <w:t>June 201</w:t>
      </w:r>
      <w:r w:rsidR="0005502F">
        <w:rPr>
          <w:rStyle w:val="span"/>
          <w:rFonts w:ascii="Century Gothic" w:eastAsia="Century Gothic" w:hAnsi="Century Gothic" w:cs="Century Gothic"/>
          <w:color w:val="231F20"/>
        </w:rPr>
        <w:t>6</w:t>
      </w:r>
    </w:p>
    <w:p w14:paraId="739D1DE0" w14:textId="77777777" w:rsidR="00CF6D67" w:rsidRPr="00454237" w:rsidRDefault="00CF6D67" w:rsidP="00CF6D67">
      <w:pPr>
        <w:pStyle w:val="divdocumentsinglecolumn"/>
        <w:shd w:val="clear" w:color="auto" w:fill="FFFFFF"/>
        <w:spacing w:before="300"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</w:rPr>
        <w:t xml:space="preserve">Logistics Officer Internship </w:t>
      </w:r>
    </w:p>
    <w:p w14:paraId="0329BF50" w14:textId="4B80F237" w:rsidR="00CF6D67" w:rsidRDefault="00CF6D67" w:rsidP="00CF6D67">
      <w:pPr>
        <w:pStyle w:val="spanpaddedline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>
        <w:rPr>
          <w:rStyle w:val="span"/>
          <w:rFonts w:ascii="Century Gothic" w:eastAsia="Century Gothic" w:hAnsi="Century Gothic" w:cs="Century Gothic"/>
          <w:color w:val="231F20"/>
        </w:rPr>
        <w:t>July 2016</w:t>
      </w:r>
    </w:p>
    <w:p w14:paraId="27EFBEC2" w14:textId="11EBA10A" w:rsidR="00CF6D67" w:rsidRPr="00454237" w:rsidRDefault="00CF6D67" w:rsidP="00CF6D67">
      <w:pPr>
        <w:pStyle w:val="divdocumentsinglecolumn"/>
        <w:shd w:val="clear" w:color="auto" w:fill="FFFFFF"/>
        <w:spacing w:before="300"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</w:rPr>
        <w:t>Business Start-up Workshop</w:t>
      </w:r>
      <w:r>
        <w:rPr>
          <w:rStyle w:val="span"/>
          <w:rFonts w:ascii="Century Gothic" w:eastAsia="Century Gothic" w:hAnsi="Century Gothic" w:cs="Century Gothic"/>
          <w:b/>
          <w:bCs/>
          <w:color w:val="000000"/>
        </w:rPr>
        <w:t xml:space="preserve"> </w:t>
      </w:r>
    </w:p>
    <w:p w14:paraId="1A78DA78" w14:textId="359C9CA1" w:rsidR="00CF6D67" w:rsidRDefault="00CF6D67">
      <w:pPr>
        <w:pStyle w:val="spanpaddedline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>
        <w:rPr>
          <w:rStyle w:val="span"/>
          <w:rFonts w:ascii="Century Gothic" w:eastAsia="Century Gothic" w:hAnsi="Century Gothic" w:cs="Century Gothic"/>
          <w:color w:val="231F20"/>
        </w:rPr>
        <w:t>October - November</w:t>
      </w:r>
      <w:r>
        <w:rPr>
          <w:rStyle w:val="span"/>
          <w:rFonts w:ascii="Century Gothic" w:eastAsia="Century Gothic" w:hAnsi="Century Gothic" w:cs="Century Gothic"/>
          <w:color w:val="231F20"/>
        </w:rPr>
        <w:t xml:space="preserve"> 201</w:t>
      </w:r>
      <w:r>
        <w:rPr>
          <w:rStyle w:val="span"/>
          <w:rFonts w:ascii="Century Gothic" w:eastAsia="Century Gothic" w:hAnsi="Century Gothic" w:cs="Century Gothic"/>
          <w:color w:val="231F20"/>
        </w:rPr>
        <w:t>6</w:t>
      </w:r>
    </w:p>
    <w:p w14:paraId="0DFACAE2" w14:textId="77777777" w:rsidR="00CF6D67" w:rsidRPr="00454237" w:rsidRDefault="00CF6D67" w:rsidP="00CF6D67">
      <w:pPr>
        <w:pStyle w:val="divdocumentsinglecolumn"/>
        <w:shd w:val="clear" w:color="auto" w:fill="FFFFFF"/>
        <w:spacing w:before="300"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</w:rPr>
        <w:t>Marketing &amp; Sales Training</w:t>
      </w:r>
    </w:p>
    <w:p w14:paraId="54319A56" w14:textId="488AAA9A" w:rsidR="00CF6D67" w:rsidRPr="00454237" w:rsidRDefault="00CF6D67">
      <w:pPr>
        <w:pStyle w:val="spanpaddedline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>
        <w:rPr>
          <w:rStyle w:val="span"/>
          <w:rFonts w:ascii="Century Gothic" w:eastAsia="Century Gothic" w:hAnsi="Century Gothic" w:cs="Century Gothic"/>
          <w:color w:val="231F20"/>
        </w:rPr>
        <w:t>Jan</w:t>
      </w:r>
      <w:r>
        <w:rPr>
          <w:rStyle w:val="span"/>
          <w:rFonts w:ascii="Century Gothic" w:eastAsia="Century Gothic" w:hAnsi="Century Gothic" w:cs="Century Gothic"/>
          <w:color w:val="231F20"/>
        </w:rPr>
        <w:t>uary</w:t>
      </w:r>
      <w:r>
        <w:rPr>
          <w:rStyle w:val="span"/>
          <w:rFonts w:ascii="Century Gothic" w:eastAsia="Century Gothic" w:hAnsi="Century Gothic" w:cs="Century Gothic"/>
          <w:color w:val="231F20"/>
        </w:rPr>
        <w:t xml:space="preserve"> 2015</w:t>
      </w:r>
    </w:p>
    <w:p w14:paraId="23106C47" w14:textId="256BEF01" w:rsidR="004B0E69" w:rsidRPr="00454237" w:rsidRDefault="004B0E69" w:rsidP="004B0E69">
      <w:pPr>
        <w:pStyle w:val="divdocumentsinglecolumn"/>
        <w:shd w:val="clear" w:color="auto" w:fill="FFFFFF"/>
        <w:spacing w:before="300"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</w:rPr>
      </w:pP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>IELTS Academic</w:t>
      </w:r>
    </w:p>
    <w:p w14:paraId="33FCFAB3" w14:textId="6184A0A3" w:rsidR="004B0E69" w:rsidRPr="00454237" w:rsidRDefault="000563E7">
      <w:pPr>
        <w:pStyle w:val="spanpaddedline"/>
        <w:shd w:val="clear" w:color="auto" w:fill="FFFFFF"/>
        <w:spacing w:line="280" w:lineRule="atLeast"/>
        <w:rPr>
          <w:rStyle w:val="span"/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Overall,</w:t>
      </w:r>
      <w:r w:rsidR="004B0E69" w:rsidRPr="00454237">
        <w:rPr>
          <w:rStyle w:val="span"/>
          <w:rFonts w:ascii="Century Gothic" w:eastAsia="Century Gothic" w:hAnsi="Century Gothic" w:cs="Century Gothic"/>
          <w:color w:val="231F20"/>
        </w:rPr>
        <w:t xml:space="preserve"> 8.0</w:t>
      </w:r>
    </w:p>
    <w:p w14:paraId="76BF6E6C" w14:textId="742947CE" w:rsidR="004B0E69" w:rsidRPr="00454237" w:rsidRDefault="004B0E69" w:rsidP="004B0E69">
      <w:pPr>
        <w:pStyle w:val="divdocumentsinglecolumn"/>
        <w:shd w:val="clear" w:color="auto" w:fill="FFFFFF"/>
        <w:spacing w:before="300" w:line="280" w:lineRule="atLeast"/>
        <w:rPr>
          <w:rStyle w:val="span"/>
          <w:rFonts w:ascii="Century Gothic" w:eastAsia="Century Gothic" w:hAnsi="Century Gothic" w:cs="Century Gothic"/>
          <w:b/>
          <w:bCs/>
          <w:color w:val="000000"/>
        </w:rPr>
      </w:pPr>
      <w:r w:rsidRPr="00454237">
        <w:rPr>
          <w:rStyle w:val="span"/>
          <w:rFonts w:ascii="Century Gothic" w:eastAsia="Century Gothic" w:hAnsi="Century Gothic" w:cs="Century Gothic"/>
          <w:b/>
          <w:bCs/>
          <w:color w:val="000000"/>
        </w:rPr>
        <w:t>IELTS General</w:t>
      </w:r>
    </w:p>
    <w:p w14:paraId="50B4A739" w14:textId="381373CB" w:rsidR="004B0E69" w:rsidRPr="00454237" w:rsidRDefault="000563E7">
      <w:pPr>
        <w:pStyle w:val="spanpaddedline"/>
        <w:shd w:val="clear" w:color="auto" w:fill="FFFFFF"/>
        <w:spacing w:line="280" w:lineRule="atLeast"/>
        <w:rPr>
          <w:rFonts w:ascii="Century Gothic" w:eastAsia="Century Gothic" w:hAnsi="Century Gothic" w:cs="Century Gothic"/>
          <w:color w:val="231F20"/>
        </w:rPr>
      </w:pPr>
      <w:r w:rsidRPr="00454237">
        <w:rPr>
          <w:rStyle w:val="span"/>
          <w:rFonts w:ascii="Century Gothic" w:eastAsia="Century Gothic" w:hAnsi="Century Gothic" w:cs="Century Gothic"/>
          <w:color w:val="231F20"/>
        </w:rPr>
        <w:t>Overall,</w:t>
      </w:r>
      <w:r w:rsidR="004B0E69" w:rsidRPr="00454237">
        <w:rPr>
          <w:rStyle w:val="span"/>
          <w:rFonts w:ascii="Century Gothic" w:eastAsia="Century Gothic" w:hAnsi="Century Gothic" w:cs="Century Gothic"/>
          <w:color w:val="231F20"/>
        </w:rPr>
        <w:t xml:space="preserve"> 8.0</w:t>
      </w:r>
    </w:p>
    <w:p w14:paraId="618E4DAB" w14:textId="77777777" w:rsidR="009A450B" w:rsidRPr="00454237" w:rsidRDefault="009A450B">
      <w:pPr>
        <w:pStyle w:val="divdocumentsinglecolumn"/>
        <w:shd w:val="clear" w:color="auto" w:fill="FFFFFF"/>
        <w:spacing w:before="300" w:line="280" w:lineRule="atLeast"/>
        <w:rPr>
          <w:rFonts w:ascii="Century Gothic" w:eastAsia="Century Gothic" w:hAnsi="Century Gothic" w:cs="Century Gothic"/>
          <w:color w:val="231F20"/>
        </w:rPr>
      </w:pPr>
    </w:p>
    <w:sectPr w:rsidR="009A450B" w:rsidRPr="00454237">
      <w:headerReference w:type="default" r:id="rId9"/>
      <w:footerReference w:type="default" r:id="rId10"/>
      <w:type w:val="continuous"/>
      <w:pgSz w:w="12240" w:h="15840"/>
      <w:pgMar w:top="400" w:right="840" w:bottom="400" w:left="8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7B1B9" w14:textId="77777777" w:rsidR="00206277" w:rsidRDefault="00206277">
      <w:pPr>
        <w:spacing w:line="240" w:lineRule="auto"/>
      </w:pPr>
      <w:r>
        <w:separator/>
      </w:r>
    </w:p>
  </w:endnote>
  <w:endnote w:type="continuationSeparator" w:id="0">
    <w:p w14:paraId="00F12568" w14:textId="77777777" w:rsidR="00206277" w:rsidRDefault="002062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10C6757-D819-443B-A035-9556FBD15FE2}"/>
    <w:embedBold r:id="rId2" w:fontKey="{B330F2F9-D364-4792-BD23-162C567907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F7E72EE-1600-429E-B4B4-09BE3F2F95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A3EA58A-0CBE-4D9F-8CA1-D73CAA4B60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89204" w14:textId="77777777" w:rsidR="009A450B" w:rsidRDefault="0049265E">
    <w:pPr>
      <w:spacing w:line="20" w:lineRule="auto"/>
    </w:pPr>
    <w:r>
      <w:rPr>
        <w:color w:val="FFFFFF"/>
        <w:sz w:val="2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7C207" w14:textId="77777777" w:rsidR="009A450B" w:rsidRDefault="0049265E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DAE72" w14:textId="77777777" w:rsidR="00206277" w:rsidRDefault="00206277">
      <w:pPr>
        <w:spacing w:line="240" w:lineRule="auto"/>
      </w:pPr>
      <w:r>
        <w:separator/>
      </w:r>
    </w:p>
  </w:footnote>
  <w:footnote w:type="continuationSeparator" w:id="0">
    <w:p w14:paraId="678A9DD3" w14:textId="77777777" w:rsidR="00206277" w:rsidRDefault="002062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9EDEB" w14:textId="77777777" w:rsidR="009A450B" w:rsidRDefault="0049265E">
    <w:pPr>
      <w:spacing w:line="20" w:lineRule="auto"/>
    </w:pPr>
    <w:r>
      <w:rPr>
        <w:color w:val="FFFFFF"/>
        <w:sz w:val="2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B1049" w14:textId="77777777" w:rsidR="009A450B" w:rsidRDefault="0049265E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57D631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97EF1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3C21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56651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1267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D8C2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142B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04067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E26C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13AC2E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BB6C4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1ADB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5CE8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0EFF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75892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E6A8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770A1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B743E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450B"/>
    <w:rsid w:val="0005502F"/>
    <w:rsid w:val="000563E7"/>
    <w:rsid w:val="00206277"/>
    <w:rsid w:val="00454237"/>
    <w:rsid w:val="0049265E"/>
    <w:rsid w:val="004B0E69"/>
    <w:rsid w:val="007D2080"/>
    <w:rsid w:val="009A450B"/>
    <w:rsid w:val="00AD3D84"/>
    <w:rsid w:val="00CB7B94"/>
    <w:rsid w:val="00CF6D67"/>
    <w:rsid w:val="00D4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F7405"/>
  <w15:docId w15:val="{4F4F7A41-B7D7-4394-B741-B941B28DF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280" w:lineRule="atLeast"/>
    </w:pPr>
    <w:rPr>
      <w:color w:val="231F20"/>
      <w:shd w:val="clear" w:color="auto" w:fill="FFFFFF"/>
    </w:rPr>
  </w:style>
  <w:style w:type="paragraph" w:customStyle="1" w:styleId="divdocumentdivnameSec">
    <w:name w:val="div_document_div_nameSec"/>
    <w:basedOn w:val="Normal"/>
    <w:pPr>
      <w:shd w:val="clear" w:color="auto" w:fill="084B81"/>
    </w:pPr>
    <w:rPr>
      <w:color w:val="FFFFFF"/>
      <w:shd w:val="clear" w:color="auto" w:fill="084B81"/>
    </w:rPr>
  </w:style>
  <w:style w:type="character" w:customStyle="1" w:styleId="divPARAGRAPHNAMEdiv">
    <w:name w:val="div_PARAGRAPH_NAME &gt; div"/>
    <w:basedOn w:val="DefaultParagraphFont"/>
    <w:rPr>
      <w:shd w:val="clear" w:color="auto" w:fill="084B81"/>
    </w:rPr>
  </w:style>
  <w:style w:type="character" w:customStyle="1" w:styleId="nametablediv">
    <w:name w:val="nametable &gt; div"/>
    <w:basedOn w:val="DefaultParagraphFont"/>
    <w:rPr>
      <w:shd w:val="clear" w:color="auto" w:fill="084B81"/>
    </w:rPr>
  </w:style>
  <w:style w:type="paragraph" w:customStyle="1" w:styleId="div">
    <w:name w:val="div"/>
    <w:basedOn w:val="Normal"/>
  </w:style>
  <w:style w:type="paragraph" w:customStyle="1" w:styleId="nametabledivParagraph">
    <w:name w:val="nametable &gt; div Paragraph"/>
    <w:basedOn w:val="Normal"/>
    <w:pPr>
      <w:shd w:val="clear" w:color="auto" w:fill="084B81"/>
    </w:pPr>
    <w:rPr>
      <w:shd w:val="clear" w:color="auto" w:fill="084B81"/>
    </w:rPr>
  </w:style>
  <w:style w:type="table" w:customStyle="1" w:styleId="nametable">
    <w:name w:val="nametable"/>
    <w:basedOn w:val="TableNormal"/>
    <w:tblPr/>
  </w:style>
  <w:style w:type="paragraph" w:customStyle="1" w:styleId="divdocumentdivinnername">
    <w:name w:val="div_document_div_innername"/>
    <w:basedOn w:val="Normal"/>
    <w:pPr>
      <w:pBdr>
        <w:bottom w:val="none" w:sz="0" w:space="15" w:color="auto"/>
      </w:pBdr>
    </w:p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innernameCharacter">
    <w:name w:val="div_document_div_innername Character"/>
    <w:basedOn w:val="DefaultParagraphFont"/>
  </w:style>
  <w:style w:type="table" w:customStyle="1" w:styleId="divdocumentdivPARAGRAPHNAME">
    <w:name w:val="div_document_div_PARAGRAPH_NAME"/>
    <w:basedOn w:val="TableNormal"/>
    <w:tblPr/>
  </w:style>
  <w:style w:type="paragraph" w:customStyle="1" w:styleId="divdocumentdivSECTIONCNTC">
    <w:name w:val="div_document_div_SECTION_CNTC"/>
    <w:basedOn w:val="Normal"/>
    <w:pPr>
      <w:shd w:val="clear" w:color="auto" w:fill="084B81"/>
    </w:pPr>
    <w:rPr>
      <w:color w:val="FFFFFF"/>
      <w:shd w:val="clear" w:color="auto" w:fill="084B81"/>
    </w:rPr>
  </w:style>
  <w:style w:type="character" w:customStyle="1" w:styleId="divPARAGRAPHCNTCdiv">
    <w:name w:val="div_PARAGRAPH_CNTC &gt; div"/>
    <w:basedOn w:val="DefaultParagraphFont"/>
    <w:rPr>
      <w:shd w:val="clear" w:color="auto" w:fill="084B81"/>
    </w:rPr>
  </w:style>
  <w:style w:type="paragraph" w:customStyle="1" w:styleId="divinnercontact">
    <w:name w:val="div_innercontact"/>
    <w:basedOn w:val="div"/>
  </w:style>
  <w:style w:type="character" w:customStyle="1" w:styleId="sprtr">
    <w:name w:val="sprtr"/>
    <w:basedOn w:val="DefaultParagraphFont"/>
  </w:style>
  <w:style w:type="character" w:customStyle="1" w:styleId="divinnercontactCharacter">
    <w:name w:val="div_innercontact Character"/>
    <w:basedOn w:val="divCharacter"/>
    <w:rPr>
      <w:sz w:val="24"/>
      <w:szCs w:val="24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CNTC">
    <w:name w:val="div_document_div_PARAGRAPH_CNTC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splaycell">
    <w:name w:val="displaycell"/>
    <w:basedOn w:val="DefaultParagraphFont"/>
  </w:style>
  <w:style w:type="paragraph" w:customStyle="1" w:styleId="topborder">
    <w:name w:val="topborder"/>
    <w:basedOn w:val="Normal"/>
    <w:pPr>
      <w:pBdr>
        <w:top w:val="single" w:sz="8" w:space="0" w:color="E3D7DA"/>
        <w:bottom w:val="none" w:sz="0" w:space="6" w:color="auto"/>
      </w:pBdr>
      <w:spacing w:line="0" w:lineRule="atLeast"/>
    </w:pPr>
    <w:rPr>
      <w:sz w:val="0"/>
      <w:szCs w:val="0"/>
    </w:rPr>
  </w:style>
  <w:style w:type="table" w:customStyle="1" w:styleId="displaytable">
    <w:name w:val="displaytable"/>
    <w:basedOn w:val="TableNormal"/>
    <w:tblPr/>
  </w:style>
  <w:style w:type="paragraph" w:customStyle="1" w:styleId="divheading">
    <w:name w:val="div_heading"/>
    <w:basedOn w:val="div"/>
    <w:pPr>
      <w:pBdr>
        <w:bottom w:val="none" w:sz="0" w:space="5" w:color="auto"/>
      </w:pBdr>
    </w:pPr>
  </w:style>
  <w:style w:type="paragraph" w:customStyle="1" w:styleId="divdocumentdivsectiontitle">
    <w:name w:val="div_document_div_sectiontitle"/>
    <w:basedOn w:val="Normal"/>
    <w:pPr>
      <w:spacing w:line="280" w:lineRule="atLeast"/>
    </w:pPr>
    <w:rPr>
      <w:color w:val="084B81"/>
      <w:sz w:val="28"/>
      <w:szCs w:val="28"/>
    </w:rPr>
  </w:style>
  <w:style w:type="paragraph" w:customStyle="1" w:styleId="divdocumentdivparagraph">
    <w:name w:val="div_document_div_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ulli">
    <w:name w:val="div_document_ul_li"/>
    <w:basedOn w:val="Normal"/>
    <w:pPr>
      <w:pBdr>
        <w:left w:val="none" w:sz="0" w:space="5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jobtitle">
    <w:name w:val="jobtitle"/>
    <w:basedOn w:val="DefaultParagraphFont"/>
    <w:rPr>
      <w:b/>
      <w:bCs/>
      <w:caps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educsprtreducsprtr">
    <w:name w:val="educsprtr + educsprtr"/>
    <w:basedOn w:val="DefaultParagraphFont"/>
    <w:rPr>
      <w: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355</Words>
  <Characters>2029</Characters>
  <Application>Microsoft Office Word</Application>
  <DocSecurity>0</DocSecurity>
  <Lines>16</Lines>
  <Paragraphs>4</Paragraphs>
  <ScaleCrop>false</ScaleCrop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Salma Hamza</dc:title>
  <cp:lastModifiedBy>Salma Hamza</cp:lastModifiedBy>
  <cp:revision>9</cp:revision>
  <dcterms:created xsi:type="dcterms:W3CDTF">2020-01-15T18:09:00Z</dcterms:created>
  <dcterms:modified xsi:type="dcterms:W3CDTF">2020-08-26T18:53:00Z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OCAAAB+LCAAAAAAABAAVmLWirUgURD+IALdgAtzdyfCDu3793Jd2AHT3rqpV4DDMQQQjYCTBMCLC0iwtCjQMkzgloAhCaVGueeB+bjNswwI4j7VyHrbexaeO6PZSG7q/KLc/opMULMJ5ds8K3kptU3adLfcXynJNnjnULI+zAKJEFVQ+9R7W92GVKWRasxOL8Y/y66HhNFR86nsdaypoiAfos5m6pTnDLwx/vGWYzV/Ov0cm9PuB1enbPhOYKU+</vt:lpwstr>
  </property>
  <property fmtid="{D5CDD505-2E9C-101B-9397-08002B2CF9AE}" pid="3" name="x1ye=1">
    <vt:lpwstr>dw2kKZJVhyUxOMwxAmxn+CZEnWB7jzFSPqRfeb5HuRU24dcfTVaAE4tYdcrg0phgtYFlfm6K0v05DkGITnwI8OLeQ6cLMT35eGfDKPHZOsTDl/MuHXXSY6zO1ti2Mw3EFvKMidmWJTkXN6Ei5DHLFvnh48aUBNtl4vpl5hIaML6ToKN1Y3OyS94Lz9qtkV4c5jrV2xP5IvNAD+Xf5T1EQNeFgwsTCWkl4JWuKx0MaLCilQ41dj1MearrPVF/aTW</vt:lpwstr>
  </property>
  <property fmtid="{D5CDD505-2E9C-101B-9397-08002B2CF9AE}" pid="4" name="x1ye=10">
    <vt:lpwstr>KHKjyk0Exyn1D358jRUJte6h2M3F0LSDN/uXRFSgBS9IfSqNyLbiGGU4k7t+NClcVJXF99d/5n4hLVh3N1A+9GxH/RuLTrNXEl54d6j0A6mD4RjhOSqJqEaiMiVblho32vEPNfwXRvy7Z4/Orj9ukBsQGk73siSJFE4Z9hZvBLX178CaXY44iHHVg6iIUAjbPyl2vxctLypqD3qE8XNtOQvfxRDgiEk6J8D3HT2sFd4EitmxatGklNFqtXgDK5n</vt:lpwstr>
  </property>
  <property fmtid="{D5CDD505-2E9C-101B-9397-08002B2CF9AE}" pid="5" name="x1ye=11">
    <vt:lpwstr>11yRLzDxJqRLqSTbaa6XyNKbB8cZuvbhJ7BTPyNqI3CQc+H+BS5+GpfAuLvtPa48n3F3vOy+BLH3471akrnQTQyx9h33VlMgRnMexuXm7ck8+3kJqouJWtNa9bqE9dk9ggyo2QgfIqxIbsoBV0KzBh4Uo6CWwcRLmdvBEXdf/bctZIGSdUeQIhF4KbDiSV5w8xBcgG4+a4R/wb5fkZAxJsIQRP7z9iWHZZjgwgIWX2a1siMCCsFf5a7NvfqBHwn</vt:lpwstr>
  </property>
  <property fmtid="{D5CDD505-2E9C-101B-9397-08002B2CF9AE}" pid="6" name="x1ye=12">
    <vt:lpwstr>ndlibb9Rs1JIk4GMGgA+W4Xwhrr/nFaKQy36tuJu6n0zxsoLv9KCzdEcqKPemPUx3iPfIV+Tqo1f5EFMMyEuIMPgLhV+ix7L6ek1NDKYNH+Gsvxbm2HaTmZxIY/UiFU6m/2XDC53WGCqkznlnSEqIdfjI25Qn5dKGrGqtE9SiZBCHSo5/5p4sXuJ5D7NHXa2RQbtoXK+D71NCMVlgJn3cxsUTRjwE5mHtyt6FgEzsQH94uNSrVdtjaLkr2kYVqb</vt:lpwstr>
  </property>
  <property fmtid="{D5CDD505-2E9C-101B-9397-08002B2CF9AE}" pid="7" name="x1ye=13">
    <vt:lpwstr>+sfEkQb2ZjnbeDixP76xDwF77noRgeTdERQPpubzUQX9o/XiNZdR/QIO0gGgwDWPWnBxRqzI6v+5SVCRzF1B2UVBp/iA1UUOgF1alKOY/D6WNK467TzIB+gH6shEKGvnLCqfHQ8HZGLFjfkYlp2e8eNZPwfkG4Gmu1sjYqZ6uOHbzzZPLqQMWyh1g007V1dizfD9gT/76CG3t4vCU+nvNcZd/P02dCYQo1eropGJ2tYyOxYxsx2hxDB7+gx3y+s</vt:lpwstr>
  </property>
  <property fmtid="{D5CDD505-2E9C-101B-9397-08002B2CF9AE}" pid="8" name="x1ye=14">
    <vt:lpwstr>vt46XDsP3BtZ1NckqKUScxR3EeTNZylhUvSoQ3jf6G4ff0ZQQucpbuwVguA4SvaNLes2yighscIDoMEIAj+ivZVtfKOwHu68r5U8NpAlGDwDX9WXhIzn+USotLojadQTzLj2j78GEsObjZXmatThSbsEbQU4Rl+y/p07ZVqQnswQPGl1+n3YqoipGyOjTggvg40X+zhv+hlZQA4D1B8x6DEK5rQnWR50SgPhgYetUL0DenjMFhq6zOyls/ZYTxq</vt:lpwstr>
  </property>
  <property fmtid="{D5CDD505-2E9C-101B-9397-08002B2CF9AE}" pid="9" name="x1ye=15">
    <vt:lpwstr>UzKs6Bpg59PCfcoi+dfosv6N5n3AoqyXdyjJKqTZdb31XtoTmeAMZxCx19BKMDSNi5BvY2v3P6uoAiF1fz4CA7cezZMs6rGxbX6B2Vec/eD6CNC02WseV3OCtIv8flhbLPAQAHqadbcyvQc2fhUG1c0wN3aAd5571MBLLvMY/VJDtYQCTPol3f4rX7AXSnC4dC65QgFLfOnGCaHMp4jboxRgo/2YEI6ZNFpqKWiX4Z9ldneKun0CmcCj7+Gyq+D</vt:lpwstr>
  </property>
  <property fmtid="{D5CDD505-2E9C-101B-9397-08002B2CF9AE}" pid="10" name="x1ye=16">
    <vt:lpwstr>lwSkSddM+CzBRnWYot5327E6Gv2GvIyMoMiBwUW/TtNEoOFaa/8dATPRtPCnLTBPF3QACc9QOnzZzYx7ZUdEpCBOpPNHJpHOGbb0m5yq/KzIQPCA0GRmOHdh26aW/jj0CmTWiCgMcNFEi7Gf4vzuRHnO7RjXdCmbBEofF2YCf3Q5WiWnJcFM24JCgND+wvJLNlrwcxXt095YNA0s1ReMY0xxKZoe5OIm/0ZgTVibriiCleF0Q3PwIVudbS8gv11</vt:lpwstr>
  </property>
  <property fmtid="{D5CDD505-2E9C-101B-9397-08002B2CF9AE}" pid="11" name="x1ye=17">
    <vt:lpwstr>Tg/O//YggeiNAPpyqQtmi0gJGD2CMZ0HOwP4FBo97ATPcVu6xXPFDNv761jzJs+2osS5hyqSe+Ryeum4NO53uKzdlQMmFpYomB8DboJfh3x+OLVOf5wR45zUNeAlSuc9NdRRY8T+kMqBh/buhDKQVwn6jlJ+HOS1mQkHMDPPc+ZVoaOr5KCbwrVgZVOkQCua0aYkH2RNllG15E7sfBFuQZzZYczYDncotofhryIe0Bncg41gqWOAMBvlEnmzWZ1</vt:lpwstr>
  </property>
  <property fmtid="{D5CDD505-2E9C-101B-9397-08002B2CF9AE}" pid="12" name="x1ye=18">
    <vt:lpwstr>8eA5Q38frZ8RJJR9Yio2kvQ3qE5fk6tJsWXhBLz9MWBTTrnbYEjtdQzrQ2b3KE6dwVU3+k+L50JT4c+9uzO0tuIm7VmFAoDsK5pIB335Ti1RSdTN+2666dTH6O/fB7QwDs31/w2exjhDml78p4YFJ4PM+UnohtsiYv/R1a14tvT2jJzvIU+PsDW/QQeobHKraW9DR61PwtOYToq2enxeyyvRrMoAqImRegZONSUpT9sd71W61qcTvsbJGuxrmFK</vt:lpwstr>
  </property>
  <property fmtid="{D5CDD505-2E9C-101B-9397-08002B2CF9AE}" pid="13" name="x1ye=19">
    <vt:lpwstr>Ant0fRjdxMZSpmgwUP+Bbe/zj8iGW4aqNkGAdlPwe6YnJKnSC/d5ruJPXRV2A004rQVtYp0Tw0honO9x/DUs+6CKd/W8EXV2Rv/kGSQmChfdA/sWnfXY8hPZ9mioskezVucQlHwghTUPteLRjATkDlSC5mWYl/jhZJYCM/fh9dgTy15DZ+G0BeGanhiU/hc54XqreUC04J+FSIFU7EFoNLX9In5IWwZ1KIHXZ2wHcCL4BCQIRAscdCosbUj8EYq</vt:lpwstr>
  </property>
  <property fmtid="{D5CDD505-2E9C-101B-9397-08002B2CF9AE}" pid="14" name="x1ye=2">
    <vt:lpwstr>krYi7PAfDJxwryA8h2p+pcc7jqWr3Lh5RWbPvORSKnvQsRihjPNL2qlgOR66X1cylos7TFJuLheAU6o8DO9dpmlTkX1OlGlXM/oRmm39jO76h/q+UNhnPZz6Q1i4k2Uj15seYkWhcO+t97+R/J0TcaHEemaTgfyV996k9x5s+Jnu9iGiG0SvJq6nSoeqMWbqrKydtbdkvc/MgvKxht3lGy0bHpKtv9o9c2WbnRt4qfhjGSKHvru1A7layXixBs+</vt:lpwstr>
  </property>
  <property fmtid="{D5CDD505-2E9C-101B-9397-08002B2CF9AE}" pid="15" name="x1ye=20">
    <vt:lpwstr>Mqxtu7XyQFAss6fALY/vRsFfg8CHWHGJRH7MZMIaL5nfWQOnHs+lwbv6feTBeZpxoAiY9tAssLtH5QQwsIlGylB+VPa9Cwo+9kSWMUzhcOJx/XL24xVFBZrW02IlZiq3Ptlcq/LU/E9ho0Gb53Yqm+nbGrclx9d3DgLCjCIroaG5ZsZUsbE6S1IexzQFVRAt6kGS9N3/6fEDBcvTbu/8NNC6S7/qxftFCD/n/Hn2X1aJFBdPIVE5ADBF+kuOI4G</vt:lpwstr>
  </property>
  <property fmtid="{D5CDD505-2E9C-101B-9397-08002B2CF9AE}" pid="16" name="x1ye=21">
    <vt:lpwstr>Le9Rd+w01SsJkN+ceRBM2DXyF56Ti3Rpd3DwFdPaku46OEqDvTU5+HhXE1/EMdWIsRc0RqXrxHQrmQOJbgcyns9JJf0iu22mnVIIMUvKsGSWxdqvuZ4/ZHfKqRr981Ve3yEydGNdgsaIVobzGMBSVus7er5F5GQmU0Wkr665TTrP3DmIJwxgfebCH+vNIeYmkBcgX9f7TAu2kXtwxIDND+BjZ5qaK1nutOu39lRA3vzXpLcD9ZaQ0XMFE1e27A+</vt:lpwstr>
  </property>
  <property fmtid="{D5CDD505-2E9C-101B-9397-08002B2CF9AE}" pid="17" name="x1ye=22">
    <vt:lpwstr>6ghs60BXORHIfCI6HFlePM1k+gCfekQupTdNa+5jESKjkaJwGfVJ7X418Ia7pvX4OEXUWY+IaYKimb/KNfbXHZVKxyNF2R2yulBq4LndVE9CQYhd4//U5G5/n1vLYSLYMoAay0/g9kaLhqZ1mZF773snuwH1/eGLK8SMPwfkx9lQDkcT8ZW/BscJGkhOxhfslO9jwCr/6uLI1WyTHNX0oT700WWt77q8OEbLLFJVuUz1acqKqEDOWIcws8Hwrvs</vt:lpwstr>
  </property>
  <property fmtid="{D5CDD505-2E9C-101B-9397-08002B2CF9AE}" pid="18" name="x1ye=23">
    <vt:lpwstr>NQCgbwmyM7LGgFJ6KyIejGVnATjgt14RR6rMPSCqLGZiTGaywnPhEOVQQdWkCcQJFjvRxdsAT6FnYzJgjaOX9hCS/LXoLJgPvAD1EoAcIeTYcbJpYjeEXxEYNT21Ez0CwKX40ffCTtz7q3xm0FdzcU1Ej8zDLSySZXGlZut4y82wCHntOxgjwtkVh6wZx9T3K9ShddvE4NXreHHF5ahJxSgXJ1dK4iUYqncr2hz6cRJ9JL1rpFVthl1jZLdU1MU</vt:lpwstr>
  </property>
  <property fmtid="{D5CDD505-2E9C-101B-9397-08002B2CF9AE}" pid="19" name="x1ye=24">
    <vt:lpwstr>dl7YktLz1+InXeZyfyfbcWof2vlYE16kVQ7fycs7BCeqSkmOLLYkTWCfHr1pq7QDcld3WVo9Ighl5hgliUkj18Ieqow0qjfDtlYL9yumqho6CUQzmuuq65K+tITK3Kq54l79v29rW34DPaoKJYw1HnawkdQQp79kOh9IspNNdB1oeC4EAYzoO+S/ucjbH9VEXyDJJ/EtsCOM1myZFogI0uxll1ZGL3e+jTV9f6djCqFh2zyL68hf208xsqr/oBl</vt:lpwstr>
  </property>
  <property fmtid="{D5CDD505-2E9C-101B-9397-08002B2CF9AE}" pid="20" name="x1ye=25">
    <vt:lpwstr>nWVf0Tihj/WVNVjSdXSWZNKawEnkfFqX/JHmvzc+wyX6oS6t4FpFRUVpCbQCctKrIBsmuUGfno33IRyHQKs5k5pV2HmLiqZTdsgIcg87DsXv9k/tClQyzRVpzZ56EEJwgWgnjsDknw5v6ZA4k2ndgW5/21QMp2WA9K6w7ZbQY91JXmRWX1Kst98vQNMGfShDHmVPhQOatbsmAbvwJJp/3xN4YyGqiFj74IbE/aoEhFAR7CoMOLH036Z0wXv+KPn</vt:lpwstr>
  </property>
  <property fmtid="{D5CDD505-2E9C-101B-9397-08002B2CF9AE}" pid="21" name="x1ye=26">
    <vt:lpwstr>YJDLwoje4uEBQu9Iq8mOV89PzzoNIuYTrfPPsL1N/llQGmKuPEMT8ylFNGhs9MHP3Ujm0u+pe5+JZr1PvDjpsGfok3Xf3ToNiN1MbojQwG/t7oYfqoDmbgMb0ZQCKT5bhwTecNpj8RiN+O+PVrjuBvz4T3sFamdrs/YO3uzd9+JqHYL4PgrG4Apw2PSiJ8ItQlxkW16OmEbpt8Sl9upuzr34v/BAgi7v2vikXjr73AWNDuqISNBtfe2W6cT6qHJ</vt:lpwstr>
  </property>
  <property fmtid="{D5CDD505-2E9C-101B-9397-08002B2CF9AE}" pid="22" name="x1ye=27">
    <vt:lpwstr>/8hutuck5/7KnBDiUDnBsgsAEJ4M6dKUfOR03F4udeY4WQvm0qJm6YA2CKAb9iaBhF1x9/aRVyLZOrs6K4HSDfSt49Giam4S9Q5svXKYhDb3nrgqCDes0FwkHM8/nuXEpFsA0IP0eluw+Uav6420v30CR662Q3y3fUTIckDoHahRJx+FI1+SW/Gm3MfNHBxb7A4oWVh4dR99hYul9VqIcprmEJ//Y+EWVX7XaOr3/a2i/3w8aMBO1TefBP7WtBA</vt:lpwstr>
  </property>
  <property fmtid="{D5CDD505-2E9C-101B-9397-08002B2CF9AE}" pid="23" name="x1ye=28">
    <vt:lpwstr>o3MOjPaKIbj/xuFAKBG8BFm4UV/fEuzMyJtWiH98T+INLHwvAXEcg9vHN6aZ/ya4jneITJMsqZWj24g0HCA67mSp15XYaeQ0nsxsBmUYD0p/8nNxwbKfbylJVC7R5UDAJisXgj6/3G3h4wbUzZjovSpnjB+y4JJuJbTx0ccfNMmKegfnhqvFdwvz+p7nGQn9PgetBqt5Guu+MuaV+U/4WjrQFAdmK29UdGZqYcSI+6B8f9VRfEbKcyLNE1LYsVB</vt:lpwstr>
  </property>
  <property fmtid="{D5CDD505-2E9C-101B-9397-08002B2CF9AE}" pid="24" name="x1ye=29">
    <vt:lpwstr>GWLn9rXFcjnfXKAyGxoOHBJFAaVKmbcuECwmVMNiFM7Xnta977NkBUfydL91Hrhct7oXco11XEeU+EtOCEXyVQT/sQTpGhHePs13a6ecsa56fyKUkcsDi8PPiUZWkJ0EEHlyyIOtm2PB7U/xr3z5dqEJRImSgE394jqK2Mw9qCgNBlENmQdvyPq8BrTK2k+54TdX+Hz6RU6p1oND2VgxUzVei/c/aMoEJDEPQDViKaV9xk85MzBPlqQNBgpQoMy</vt:lpwstr>
  </property>
  <property fmtid="{D5CDD505-2E9C-101B-9397-08002B2CF9AE}" pid="25" name="x1ye=3">
    <vt:lpwstr>SZTkMgVyqzp1UfNL1u1ZyLh1zZ1nAWOxS4ACyQt6TmmgzEGHVGsBTnyktyipt+XTBiz8nlT+aVBqoqQcgxLUtd9UzZ/FJeAx68ISvRvXgR1HtoRJ2VckZgSpWnCn9bOjC1pbRc0UqSRT7hMWJnVDU0LDOqqyGVg+qJ3RSxlD714RPzJ/lgVJVxAaQ03/sKhwfxXEOrE1MVMmokvOzliYoKL6YPYphCCj5pw4VAcKxATu77WO9GgC418fgjDaSV9</vt:lpwstr>
  </property>
  <property fmtid="{D5CDD505-2E9C-101B-9397-08002B2CF9AE}" pid="26" name="x1ye=30">
    <vt:lpwstr>/Lz1EvF477poVdYN7Ks9uzSrKurFlnaU/uJVyklRvkoeydFCmLIIRpMESND4sV2b/tFPCb2wgJ1/tLRM24qZ8lR/gsxSUXc7fkR/bs5rikgjIAe8oZHwy+8p0Wwwe57eqys/pSwX5wZVRZ/sUl6R1FZq+voNdvGztOdyS8GRZ5iCa2oGXNHEw4mBzNBlqg/VuxMS+w/MzT32T9Rj2BWW7RW2B3BuSMGvsnqh3nzDxoMpAmBnx3rUNZJzjwqDRDy</vt:lpwstr>
  </property>
  <property fmtid="{D5CDD505-2E9C-101B-9397-08002B2CF9AE}" pid="27" name="x1ye=31">
    <vt:lpwstr>wWq42HRNevC1nGnrNBmsQUA/vx2reMAWMJ8mxhhOrbaznWlf880j2w+03FLu0DLr/bYfXK6mviv5X02Yr2gDt25m7K3vCjZv5B/f0apBPi9VKhUgX+AqFA1hdn94icIWVXVccLK0WJMdjCZO27o3dpPwS67WsVpmpEZrOTog9efVes4+YmSfqfLEsZhYQKzyyCXcfUtfZT+6Kdf3zV3TOD2tyWQQDlO1oQs7KI/cmZfrPUCLitEf1+veHhBScEe</vt:lpwstr>
  </property>
  <property fmtid="{D5CDD505-2E9C-101B-9397-08002B2CF9AE}" pid="28" name="x1ye=32">
    <vt:lpwstr>xpXkIRVsWhRBHixwODZz/mW6X+OPUGOp259x4bTsZ9Y1fvEvKP78+s21jne0+W++NV/99MA6BvcoJoSBp8gwptew2Pa1M8JPYb3gvSo7TeF9inz6xrqoyOr5HPEU/o6nI6fyRTrpSQsVvDkC+G281qPuMbJR22LM2I2+VvuS77BhSJHSJdnhEk/1NvLWSjb//fc/Q923cDggAAA=</vt:lpwstr>
  </property>
  <property fmtid="{D5CDD505-2E9C-101B-9397-08002B2CF9AE}" pid="29" name="x1ye=4">
    <vt:lpwstr>RibaPQ459JAq0nUTwqU2pY4gWQ/SvhQ/sAFtgJCyL/KjWuHO1nBG7rMLT+h+Y5eyKGAxtv6edbB5Gb9gORfp2PJDXN2oyKtoFZCWeYT3byjlk2jkZnIY7x3ydKSOi/Hq/K2JhnnpzxJqJGsePX5EJr89L5MtgThhxoB5gsJ4ooJnBQL7NHeQXxWCjPDcXpPLqTw1x6nUsHCA0umnOSJFLAJ5HgqLOFinlZPhOcLz7q9aajhexhrb7Uhkw8v2HQF</vt:lpwstr>
  </property>
  <property fmtid="{D5CDD505-2E9C-101B-9397-08002B2CF9AE}" pid="30" name="x1ye=5">
    <vt:lpwstr>SZkr/SuQ+Rd3APsWlsacYNZ3boRNgDGQ7fiFYxq4Q6k8sHu1A8IIPFF4+bFJrrM9QClf63pQxkxh60T2dR/7ErR0cmTcOIDPadPpt1ucESU9VrcU+KuOc/dDOOWWMx6VQd+9Ir9cloMpEd+L3PFGr5ecmlgD74+n3tuaywlXrgSWhMGnG+rmvGInpJhVYEj0xNGJcKg5MxCD62okxHHCKrMwK1WqQ6c3VsSRex83ImK6xlllrhBRfVeHYLiFOr1</vt:lpwstr>
  </property>
  <property fmtid="{D5CDD505-2E9C-101B-9397-08002B2CF9AE}" pid="31" name="x1ye=6">
    <vt:lpwstr>gSvo6UVG7vethRy6YB7EDJAUE1dlS80gy1evWveQBQHNzVfVxJocyHU12gbRvs74Hvrveh6ddLsCv3qtXqqxX9Ge6vqbNyGMDxERru5PZMJvsN2ALfdxaTbD4/ZtnpcVbuTMgpbPeIZgezW3Kx1e1HRHGJ+JIpR9QF6jkNz0DO6qEV3/iAOMKexnCb0s9r+IZq8rs0oMsrFn4Ev7qdOV9GdO+prIK7njXNgb5X+6sVXIl6e6hkLd1mdEuXaphqG</vt:lpwstr>
  </property>
  <property fmtid="{D5CDD505-2E9C-101B-9397-08002B2CF9AE}" pid="32" name="x1ye=7">
    <vt:lpwstr>vNVdpP3OLOSiHYhCFk2uZQmhSk87ecmvWI8S4TaVeIKk8ifUlDn6cS+anA7AFKMOPGZmBgJUmGF5XL8LXnY+5czfB847UzgEsKbfiG/SRkiAtsnnupxc+UXUqVDw21/+qrdeIp4zLkOcsioYvjLtoil94GU5UJbOWceLsmUI9Wf4z9Joow9uH+zWHUN+yJcuPQZx+KvGbTkA6QxWDBN3LnMV2i+lvzTXLmpWjv2VYpo489ggsxBsIzBuobKHlvy</vt:lpwstr>
  </property>
  <property fmtid="{D5CDD505-2E9C-101B-9397-08002B2CF9AE}" pid="33" name="x1ye=8">
    <vt:lpwstr>y7qmpfGA0VUG1BBXbI78ad5dQ+Myeqx7dhtltD/Xnex3NLR+wpjwdJw/d7h/bLWerLAVSuWCxaKI4Qwwj+pHOO0IY5j3/G+Pvkgj0RAPYY6yT5pB6SZW0EyN5TqABDoN1FfPSA2JaFvYjQLlACC6FHoAUFNMErTl4TqapgU6hSRnEiSeqtMCmli9lENmRchLM2ubyg3qNMZDxufUhwHPogijXCnvCQ/hogA/pKLC93GDW777hutCJ728qtLUJ4o</vt:lpwstr>
  </property>
  <property fmtid="{D5CDD505-2E9C-101B-9397-08002B2CF9AE}" pid="34" name="x1ye=9">
    <vt:lpwstr>sDkqavKy92fRkkfLk7eJqihrgK15YRN36QxLHPzB8Js/oxcYv3eTxzZghCHft2I6JSjA7nP88Aa+N7dAeiednjqG6MlP1kyfmnUH/PCGXgN1SPgJCEeGb3RlwZsN+rvBCLQj6xebMWy9t3D8+Hf1JkiDh40r7DypIxUaBOhWhMk1AfMibII0UeY0KQuscCMcvIjNISquTcFC+sZpoTlwJjC//jOgwhxyPoY8huj+hrpbSYrB+eBNgRSzwAMX1Jj</vt:lpwstr>
  </property>
</Properties>
</file>